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2756" w14:textId="0DB734D6" w:rsidR="001E178F" w:rsidRPr="00EB7B96" w:rsidRDefault="004B1A76" w:rsidP="001E178F">
      <w:pPr>
        <w:pStyle w:val="Titel"/>
        <w:jc w:val="center"/>
        <w:rPr>
          <w:rFonts w:ascii="Arial" w:hAnsi="Arial"/>
          <w:lang w:val="nl-NL"/>
        </w:rPr>
      </w:pPr>
      <w:r>
        <w:rPr>
          <w:rFonts w:ascii="Arial" w:hAnsi="Arial"/>
          <w:cap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2BBA6" wp14:editId="47B6680C">
                <wp:simplePos x="0" y="0"/>
                <wp:positionH relativeFrom="margin">
                  <wp:align>center</wp:align>
                </wp:positionH>
                <wp:positionV relativeFrom="paragraph">
                  <wp:posOffset>4648200</wp:posOffset>
                </wp:positionV>
                <wp:extent cx="4200525" cy="2524125"/>
                <wp:effectExtent l="0" t="0" r="9525" b="9525"/>
                <wp:wrapNone/>
                <wp:docPr id="203431154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747A7" w14:textId="77777777" w:rsidR="004B1A76" w:rsidRDefault="004B1A76" w:rsidP="004B1A76">
                            <w:pPr>
                              <w:pStyle w:val="Titelvoorblad"/>
                              <w:spacing w:before="0" w:after="0"/>
                            </w:pPr>
                          </w:p>
                          <w:p w14:paraId="2F3B82F2" w14:textId="65C98C46" w:rsidR="004B1A76" w:rsidRDefault="004B1A76" w:rsidP="004B1A76">
                            <w:pPr>
                              <w:pStyle w:val="Titelvoorblad"/>
                              <w:spacing w:before="0" w:after="0"/>
                            </w:pPr>
                            <w:r>
                              <w:t>Titel</w:t>
                            </w:r>
                          </w:p>
                          <w:p w14:paraId="4D314150" w14:textId="475BA526" w:rsidR="004B1A76" w:rsidRDefault="004B1A76" w:rsidP="004B1A76">
                            <w:pPr>
                              <w:pStyle w:val="Ondertitel"/>
                            </w:pPr>
                            <w:r>
                              <w:t xml:space="preserve">Onder titel </w:t>
                            </w:r>
                          </w:p>
                          <w:p w14:paraId="2F3AE489" w14:textId="77777777" w:rsidR="004B1A76" w:rsidRDefault="004B1A76" w:rsidP="004B1A76">
                            <w:pPr>
                              <w:pStyle w:val="Titelvoorbl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72BBA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0;margin-top:366pt;width:330.75pt;height:198.7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" fillcolor="white [3201]" stroked="f" strokeweight=".5pt">
                <v:textbox>
                  <w:txbxContent>
                    <w:p w14:paraId="001747A7" w14:textId="77777777" w:rsidR="004B1A76" w:rsidRDefault="004B1A76" w:rsidP="004B1A76">
                      <w:pPr>
                        <w:pStyle w:val="Titelvoorblad"/>
                        <w:spacing w:before="0" w:after="0"/>
                      </w:pPr>
                    </w:p>
                    <w:p w14:paraId="2F3B82F2" w14:textId="65C98C46" w:rsidR="004B1A76" w:rsidRDefault="004B1A76" w:rsidP="004B1A76">
                      <w:pPr>
                        <w:pStyle w:val="Titelvoorblad"/>
                        <w:spacing w:before="0" w:after="0"/>
                      </w:pPr>
                      <w:r>
                        <w:t>Titel</w:t>
                      </w:r>
                    </w:p>
                    <w:p w14:paraId="4D314150" w14:textId="475BA526" w:rsidR="004B1A76" w:rsidRDefault="004B1A76" w:rsidP="004B1A76">
                      <w:pPr>
                        <w:pStyle w:val="Ondertitel"/>
                      </w:pPr>
                      <w:r>
                        <w:t xml:space="preserve">Onder titel </w:t>
                      </w:r>
                    </w:p>
                    <w:p w14:paraId="2F3AE489" w14:textId="77777777" w:rsidR="004B1A76" w:rsidRDefault="004B1A76" w:rsidP="004B1A76">
                      <w:pPr>
                        <w:pStyle w:val="Titelvoorblad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FBF">
        <w:rPr>
          <w:rFonts w:ascii="Arial" w:hAnsi="Arial"/>
          <w:caps w:val="0"/>
          <w:noProof/>
        </w:rPr>
        <w:drawing>
          <wp:anchor distT="0" distB="0" distL="114300" distR="114300" simplePos="0" relativeHeight="251666432" behindDoc="0" locked="1" layoutInCell="1" allowOverlap="1" wp14:anchorId="7DB1BE1B" wp14:editId="1C21EBC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6025" cy="10694670"/>
            <wp:effectExtent l="0" t="0" r="0" b="0"/>
            <wp:wrapTight wrapText="bothSides">
              <wp:wrapPolygon edited="0">
                <wp:start x="0" y="0"/>
                <wp:lineTo x="0" y="21546"/>
                <wp:lineTo x="21537" y="21546"/>
                <wp:lineTo x="21537" y="0"/>
                <wp:lineTo x="0" y="0"/>
              </wp:wrapPolygon>
            </wp:wrapTight>
            <wp:docPr id="3" name="Afbeelding 2" descr="Afbeelding met Menselijk gezicht, persoon, kleding, glimlach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Menselijk gezicht, persoon, kleding, glimlach&#10;&#10;Automatisch gegenereerde beschrijvin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680EF" w14:textId="4C2E4094" w:rsidR="00220C4E" w:rsidRPr="0016390C" w:rsidRDefault="00220C4E" w:rsidP="0016390C">
      <w:pPr>
        <w:pStyle w:val="Kop1"/>
      </w:pPr>
      <w:bookmarkStart w:id="0" w:name="_Toc162348595"/>
      <w:r w:rsidRPr="00220C4E">
        <w:lastRenderedPageBreak/>
        <w:t>Documentinformatie</w:t>
      </w:r>
      <w:bookmarkEnd w:id="0"/>
    </w:p>
    <w:p w14:paraId="4A1379A9" w14:textId="77777777" w:rsidR="00220C4E" w:rsidRPr="00671CEB" w:rsidRDefault="00220C4E" w:rsidP="00220C4E"/>
    <w:p w14:paraId="51517C6F" w14:textId="710988CD" w:rsidR="00220C4E" w:rsidRPr="00671CEB" w:rsidRDefault="00220C4E" w:rsidP="00220C4E">
      <w:r w:rsidRPr="00671CEB">
        <w:rPr>
          <w:b/>
          <w:bCs/>
        </w:rPr>
        <w:t>Titel</w:t>
      </w:r>
      <w:r w:rsidRPr="00671CEB">
        <w:rPr>
          <w:b/>
          <w:bCs/>
        </w:rPr>
        <w:tab/>
      </w:r>
      <w:r w:rsidRPr="00671CEB">
        <w:tab/>
      </w:r>
      <w:r w:rsidR="00FA5838" w:rsidRPr="00671CEB">
        <w:tab/>
      </w:r>
      <w:r w:rsidR="00FA5838" w:rsidRPr="00671CEB">
        <w:tab/>
      </w:r>
      <w:r w:rsidR="00E43A92" w:rsidRPr="00671CEB">
        <w:tab/>
      </w:r>
      <w:r w:rsidR="00543CF0">
        <w:t>[noteer titel]</w:t>
      </w:r>
    </w:p>
    <w:p w14:paraId="0CFC5AF7" w14:textId="65D28B97" w:rsidR="00671CEB" w:rsidRPr="00671CEB" w:rsidRDefault="00671CEB" w:rsidP="00220C4E">
      <w:r w:rsidRPr="00671CEB">
        <w:rPr>
          <w:b/>
          <w:bCs/>
        </w:rPr>
        <w:t>Ondertitel</w:t>
      </w:r>
      <w:r w:rsidRPr="00671CEB">
        <w:tab/>
      </w:r>
      <w:r w:rsidRPr="00671CEB">
        <w:tab/>
      </w:r>
      <w:r w:rsidRPr="00671CEB">
        <w:tab/>
      </w:r>
      <w:r w:rsidRPr="00671CEB">
        <w:tab/>
      </w:r>
      <w:r w:rsidR="00543CF0">
        <w:t>[noteer ondertitel]</w:t>
      </w:r>
    </w:p>
    <w:p w14:paraId="3DA21579" w14:textId="35667CE0" w:rsidR="00FA5838" w:rsidRPr="00671CEB" w:rsidRDefault="004D0AD6" w:rsidP="00220C4E">
      <w:r>
        <w:rPr>
          <w:b/>
          <w:bCs/>
        </w:rPr>
        <w:t>Door</w:t>
      </w:r>
      <w:r>
        <w:rPr>
          <w:b/>
          <w:bCs/>
        </w:rPr>
        <w:tab/>
      </w:r>
      <w:r w:rsidR="00543CF0">
        <w:rPr>
          <w:b/>
          <w:bCs/>
        </w:rPr>
        <w:tab/>
      </w:r>
      <w:r w:rsidR="00543CF0">
        <w:rPr>
          <w:b/>
          <w:bCs/>
        </w:rPr>
        <w:tab/>
      </w:r>
      <w:r w:rsidR="00FA5838" w:rsidRPr="00671CEB">
        <w:rPr>
          <w:b/>
          <w:bCs/>
        </w:rPr>
        <w:tab/>
      </w:r>
      <w:r w:rsidR="00FA5838" w:rsidRPr="00671CEB">
        <w:tab/>
      </w:r>
      <w:r>
        <w:t>[noteer schrijver]</w:t>
      </w:r>
    </w:p>
    <w:p w14:paraId="2DBC63FD" w14:textId="2F5FB1E7" w:rsidR="00FA5838" w:rsidRPr="00671CEB" w:rsidRDefault="00E43A92" w:rsidP="00220C4E">
      <w:r w:rsidRPr="00671CEB">
        <w:rPr>
          <w:b/>
          <w:bCs/>
        </w:rPr>
        <w:t>Versie</w:t>
      </w:r>
      <w:r w:rsidRPr="00671CEB">
        <w:rPr>
          <w:b/>
          <w:bCs/>
        </w:rPr>
        <w:tab/>
      </w:r>
      <w:r w:rsidRPr="00671CEB">
        <w:tab/>
      </w:r>
      <w:r w:rsidRPr="00671CEB">
        <w:tab/>
      </w:r>
      <w:r w:rsidRPr="00671CEB">
        <w:tab/>
      </w:r>
      <w:r w:rsidRPr="00671CEB">
        <w:tab/>
      </w:r>
      <w:r w:rsidR="004D0AD6">
        <w:t>[noteer versie]</w:t>
      </w:r>
    </w:p>
    <w:p w14:paraId="500A7292" w14:textId="07D78451" w:rsidR="00E43A92" w:rsidRPr="00671CEB" w:rsidRDefault="00E43A92" w:rsidP="00220C4E">
      <w:r w:rsidRPr="00671CEB">
        <w:rPr>
          <w:b/>
          <w:bCs/>
        </w:rPr>
        <w:t>Datum</w:t>
      </w:r>
      <w:r w:rsidR="008C3D4E">
        <w:rPr>
          <w:b/>
          <w:bCs/>
        </w:rPr>
        <w:tab/>
      </w:r>
      <w:r w:rsidR="008C3D4E">
        <w:rPr>
          <w:b/>
          <w:bCs/>
        </w:rPr>
        <w:tab/>
      </w:r>
      <w:r w:rsidRPr="00671CEB">
        <w:tab/>
      </w:r>
      <w:r w:rsidRPr="00671CEB">
        <w:tab/>
      </w:r>
      <w:r w:rsidR="004D0AD6">
        <w:t>[noteer datum]</w:t>
      </w:r>
    </w:p>
    <w:p w14:paraId="3742024C" w14:textId="77777777" w:rsidR="00FA5838" w:rsidRPr="00CD1335" w:rsidRDefault="00FA5838" w:rsidP="00220C4E"/>
    <w:p w14:paraId="4C2BC218" w14:textId="16958122" w:rsidR="008C3D4E" w:rsidRDefault="008C3D4E">
      <w:pPr>
        <w:spacing w:after="0" w:line="240" w:lineRule="auto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4D2EDFBA" w14:textId="4A738114" w:rsidR="00277D6F" w:rsidRPr="00277D6F" w:rsidRDefault="008C3D4E" w:rsidP="00277D6F">
      <w:pPr>
        <w:pStyle w:val="Kop1"/>
      </w:pPr>
      <w:r>
        <w:lastRenderedPageBreak/>
        <w:t>Voorwoord</w:t>
      </w:r>
    </w:p>
    <w:p w14:paraId="1A49B153" w14:textId="77777777" w:rsidR="00277D6F" w:rsidRPr="00D04DBF" w:rsidRDefault="00277D6F" w:rsidP="00277D6F">
      <w:pPr>
        <w:rPr>
          <w:szCs w:val="20"/>
        </w:rPr>
      </w:pPr>
    </w:p>
    <w:p w14:paraId="3315906F" w14:textId="792B5675" w:rsidR="009F3F1C" w:rsidRPr="00D04DBF" w:rsidRDefault="00174204" w:rsidP="00B85748">
      <w:r w:rsidRPr="00D04DBF">
        <w:t xml:space="preserve">[tekst toevoegen] </w:t>
      </w:r>
    </w:p>
    <w:p w14:paraId="48788695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0AAF70D9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2A7B8DEA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5D1E70FF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35FE015D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1888524C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2028287D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5EC35FB4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677EE612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4BB78460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69EA34E0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3F67DCA2" w14:textId="77777777" w:rsidR="009F3F1C" w:rsidRPr="00CD1335" w:rsidRDefault="009F3F1C" w:rsidP="001E178F">
      <w:pPr>
        <w:spacing w:after="0" w:line="360" w:lineRule="auto"/>
        <w:rPr>
          <w:rFonts w:ascii="Arial" w:hAnsi="Arial" w:cs="Arial"/>
          <w:b/>
          <w:sz w:val="18"/>
        </w:rPr>
      </w:pPr>
    </w:p>
    <w:p w14:paraId="10F1DB4A" w14:textId="0EA0D10D" w:rsidR="00174204" w:rsidRPr="00CD1335" w:rsidRDefault="00174204">
      <w:pPr>
        <w:spacing w:after="0" w:line="240" w:lineRule="auto"/>
        <w:rPr>
          <w:rFonts w:ascii="Arial" w:hAnsi="Arial" w:cs="Arial"/>
          <w:b/>
          <w:sz w:val="18"/>
        </w:rPr>
      </w:pPr>
      <w:r w:rsidRPr="00CD1335">
        <w:rPr>
          <w:rFonts w:ascii="Arial" w:hAnsi="Arial" w:cs="Arial"/>
          <w:b/>
          <w:sz w:val="18"/>
        </w:rPr>
        <w:br w:type="page"/>
      </w:r>
    </w:p>
    <w:sdt>
      <w:sdtPr>
        <w:rPr>
          <w:rFonts w:ascii="Verdana" w:eastAsia="Calibri" w:hAnsi="Verdana" w:cs="Times New Roman"/>
          <w:color w:val="auto"/>
          <w:sz w:val="20"/>
          <w:szCs w:val="22"/>
          <w:lang w:eastAsia="en-US"/>
        </w:rPr>
        <w:id w:val="-16138250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196D4F" w14:textId="2B7C0563" w:rsidR="00277D6F" w:rsidRPr="00277D6F" w:rsidRDefault="00277D6F">
          <w:pPr>
            <w:pStyle w:val="Kopvaninhoudsopgave"/>
            <w:rPr>
              <w:rStyle w:val="Kop1Char"/>
              <w:color w:val="auto"/>
            </w:rPr>
          </w:pPr>
          <w:r w:rsidRPr="00277D6F">
            <w:rPr>
              <w:rStyle w:val="Kop1Char"/>
              <w:color w:val="auto"/>
            </w:rPr>
            <w:t>Inhoudsopgave</w:t>
          </w:r>
        </w:p>
        <w:p w14:paraId="709A9D83" w14:textId="54985825" w:rsidR="00277D6F" w:rsidRDefault="00277D6F" w:rsidP="00174204">
          <w:pPr>
            <w:pStyle w:val="Inhopg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B832413" w14:textId="37113DC8" w:rsidR="00277D6F" w:rsidRDefault="00277D6F">
          <w:r>
            <w:rPr>
              <w:b/>
              <w:bCs/>
            </w:rPr>
            <w:fldChar w:fldCharType="end"/>
          </w:r>
        </w:p>
      </w:sdtContent>
    </w:sdt>
    <w:p w14:paraId="4003856B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52803D4F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15E67E4E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726DCE93" w14:textId="640986C7" w:rsidR="00D04DBF" w:rsidRPr="002E6110" w:rsidRDefault="00D04DBF">
      <w:pPr>
        <w:spacing w:after="0" w:line="240" w:lineRule="auto"/>
        <w:rPr>
          <w:rFonts w:ascii="Arial" w:hAnsi="Arial" w:cs="Arial"/>
          <w:b/>
          <w:sz w:val="18"/>
        </w:rPr>
      </w:pPr>
      <w:r w:rsidRPr="002E6110">
        <w:rPr>
          <w:rFonts w:ascii="Arial" w:hAnsi="Arial" w:cs="Arial"/>
          <w:b/>
          <w:sz w:val="18"/>
        </w:rPr>
        <w:br w:type="page"/>
      </w:r>
    </w:p>
    <w:p w14:paraId="5C8478B4" w14:textId="59E12EF5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43402B8F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4E806E1B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7B3E9F59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7D5AAAA2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31879340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6E52E365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4FC2907E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5EBCE080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2C4D8F9F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23A8DC1F" w14:textId="77777777" w:rsidR="009F3F1C" w:rsidRDefault="009F3F1C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596E0363" w14:textId="2845808A" w:rsidR="009F3F1C" w:rsidRPr="002169E5" w:rsidRDefault="009F3F1C" w:rsidP="008C3D4E">
      <w:pPr>
        <w:pStyle w:val="Geenafstand"/>
        <w:rPr>
          <w:lang w:val="en-US"/>
        </w:rPr>
        <w:sectPr w:rsidR="009F3F1C" w:rsidRPr="002169E5" w:rsidSect="00B85748">
          <w:headerReference w:type="default" r:id="rId12"/>
          <w:footerReference w:type="default" r:id="rId13"/>
          <w:footerReference w:type="first" r:id="rId14"/>
          <w:pgSz w:w="11906" w:h="16838"/>
          <w:pgMar w:top="2835" w:right="1134" w:bottom="2835" w:left="1134" w:header="709" w:footer="340" w:gutter="0"/>
          <w:cols w:space="708"/>
          <w:titlePg/>
          <w:docGrid w:linePitch="360"/>
        </w:sectPr>
      </w:pPr>
    </w:p>
    <w:p w14:paraId="539E43A4" w14:textId="77777777" w:rsidR="001E178F" w:rsidRPr="002169E5" w:rsidRDefault="001E178F" w:rsidP="001E178F">
      <w:pPr>
        <w:spacing w:after="0" w:line="360" w:lineRule="auto"/>
        <w:rPr>
          <w:rFonts w:ascii="Arial" w:hAnsi="Arial" w:cs="Arial"/>
          <w:b/>
          <w:sz w:val="18"/>
          <w:lang w:val="en-US"/>
        </w:rPr>
      </w:pPr>
    </w:p>
    <w:p w14:paraId="7138A411" w14:textId="4F94D6D3" w:rsidR="001E178F" w:rsidRDefault="001E178F" w:rsidP="001E178F">
      <w:pPr>
        <w:spacing w:after="0" w:line="360" w:lineRule="auto"/>
        <w:rPr>
          <w:rFonts w:ascii="Arial" w:hAnsi="Arial" w:cs="Arial"/>
          <w:sz w:val="18"/>
        </w:rPr>
      </w:pPr>
    </w:p>
    <w:p w14:paraId="5920B6BD" w14:textId="77777777" w:rsidR="00051B09" w:rsidRPr="00051B09" w:rsidRDefault="00051B09" w:rsidP="00051B09">
      <w:pPr>
        <w:rPr>
          <w:rFonts w:ascii="Arial" w:hAnsi="Arial" w:cs="Arial"/>
          <w:sz w:val="18"/>
        </w:rPr>
      </w:pPr>
    </w:p>
    <w:p w14:paraId="01229CBF" w14:textId="77777777" w:rsidR="00051B09" w:rsidRDefault="00051B09" w:rsidP="00051B09">
      <w:pPr>
        <w:rPr>
          <w:rFonts w:ascii="Arial" w:hAnsi="Arial" w:cs="Arial"/>
          <w:sz w:val="18"/>
        </w:rPr>
      </w:pPr>
    </w:p>
    <w:p w14:paraId="6DB2D89D" w14:textId="5B96E24B" w:rsidR="00051B09" w:rsidRPr="00051B09" w:rsidRDefault="002E6347" w:rsidP="00051B09">
      <w:pPr>
        <w:ind w:firstLine="708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val="en-US" w:eastAsia="nl-NL"/>
        </w:rPr>
        <w:drawing>
          <wp:anchor distT="0" distB="0" distL="114300" distR="114300" simplePos="0" relativeHeight="251668480" behindDoc="0" locked="1" layoutInCell="1" allowOverlap="1" wp14:anchorId="4674453E" wp14:editId="5634F5C6">
            <wp:simplePos x="0" y="0"/>
            <wp:positionH relativeFrom="column">
              <wp:posOffset>-876300</wp:posOffset>
            </wp:positionH>
            <wp:positionV relativeFrom="page">
              <wp:posOffset>16510</wp:posOffset>
            </wp:positionV>
            <wp:extent cx="7560000" cy="10684800"/>
            <wp:effectExtent l="0" t="0" r="3175" b="2540"/>
            <wp:wrapNone/>
            <wp:docPr id="4" name="Afbeelding 3" descr="Afbeelding met schermopname, Rechthoek, water,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schermopname, Rechthoek, water, blauw&#10;&#10;Automatisch gegenereerde beschrijvin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B09" w:rsidRPr="00051B09" w:rsidSect="005A7159">
      <w:pgSz w:w="11906" w:h="16838"/>
      <w:pgMar w:top="3119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02642" w14:textId="77777777" w:rsidR="00B36FC5" w:rsidRDefault="00B36FC5" w:rsidP="001E178F">
      <w:pPr>
        <w:spacing w:after="0" w:line="240" w:lineRule="auto"/>
      </w:pPr>
      <w:r>
        <w:separator/>
      </w:r>
    </w:p>
  </w:endnote>
  <w:endnote w:type="continuationSeparator" w:id="0">
    <w:p w14:paraId="6F467504" w14:textId="77777777" w:rsidR="00B36FC5" w:rsidRDefault="00B36FC5" w:rsidP="001E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7388704"/>
      <w:docPartObj>
        <w:docPartGallery w:val="Page Numbers (Bottom of Page)"/>
        <w:docPartUnique/>
      </w:docPartObj>
    </w:sdtPr>
    <w:sdtContent>
      <w:p w14:paraId="2EF1377D" w14:textId="2473CC68" w:rsidR="00D60200" w:rsidRDefault="00D6020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EA9A96" w14:textId="77777777" w:rsidR="00D60200" w:rsidRDefault="00D6020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F149" w14:textId="083F0C2B" w:rsidR="005A7159" w:rsidRDefault="00000000">
    <w:pPr>
      <w:pStyle w:val="Voettekst"/>
    </w:pPr>
    <w:sdt>
      <w:sdtPr>
        <w:id w:val="969400743"/>
        <w:placeholder>
          <w:docPart w:val="3F8E024F63C347F0BD5849A36D354641"/>
        </w:placeholder>
        <w:temporary/>
        <w:showingPlcHdr/>
        <w15:appearance w15:val="hidden"/>
      </w:sdtPr>
      <w:sdtContent>
        <w:r w:rsidR="004F012B">
          <w:t>[Typ hier]</w:t>
        </w:r>
      </w:sdtContent>
    </w:sdt>
    <w:r w:rsidR="004F012B">
      <w:ptab w:relativeTo="margin" w:alignment="center" w:leader="none"/>
    </w:r>
    <w:sdt>
      <w:sdtPr>
        <w:id w:val="969400748"/>
        <w:placeholder>
          <w:docPart w:val="3F8E024F63C347F0BD5849A36D354641"/>
        </w:placeholder>
        <w:temporary/>
        <w:showingPlcHdr/>
        <w15:appearance w15:val="hidden"/>
      </w:sdtPr>
      <w:sdtContent>
        <w:r w:rsidR="004F012B">
          <w:t>[Typ hier]</w:t>
        </w:r>
      </w:sdtContent>
    </w:sdt>
    <w:r w:rsidR="004F012B">
      <w:ptab w:relativeTo="margin" w:alignment="right" w:leader="none"/>
    </w:r>
    <w:sdt>
      <w:sdtPr>
        <w:id w:val="969400753"/>
        <w:placeholder>
          <w:docPart w:val="3F8E024F63C347F0BD5849A36D354641"/>
        </w:placeholder>
        <w:temporary/>
        <w:showingPlcHdr/>
        <w15:appearance w15:val="hidden"/>
      </w:sdtPr>
      <w:sdtContent>
        <w:r w:rsidR="004F012B">
          <w:t>[Typ hier]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7A7EF" w14:textId="77777777" w:rsidR="00B36FC5" w:rsidRDefault="00B36FC5" w:rsidP="001E178F">
      <w:pPr>
        <w:spacing w:after="0" w:line="240" w:lineRule="auto"/>
      </w:pPr>
      <w:r>
        <w:separator/>
      </w:r>
    </w:p>
  </w:footnote>
  <w:footnote w:type="continuationSeparator" w:id="0">
    <w:p w14:paraId="00456AA0" w14:textId="77777777" w:rsidR="00B36FC5" w:rsidRDefault="00B36FC5" w:rsidP="001E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07B8" w14:textId="100DFB92" w:rsidR="001E178F" w:rsidRDefault="009B6C46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78BD13" wp14:editId="5862DBFB">
          <wp:simplePos x="0" y="0"/>
          <wp:positionH relativeFrom="page">
            <wp:align>left</wp:align>
          </wp:positionH>
          <wp:positionV relativeFrom="page">
            <wp:posOffset>11430</wp:posOffset>
          </wp:positionV>
          <wp:extent cx="7559999" cy="10685647"/>
          <wp:effectExtent l="0" t="0" r="3175" b="1905"/>
          <wp:wrapNone/>
          <wp:docPr id="946539300" name="Afbeelding 4" descr="Afbeelding met schermopnam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539300" name="Afbeelding 4" descr="Afbeelding met schermopname, ontwerp&#10;&#10;Automatisch gegenereerde beschrijv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8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0C33"/>
    <w:multiLevelType w:val="hybridMultilevel"/>
    <w:tmpl w:val="484E40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2E77"/>
    <w:multiLevelType w:val="hybridMultilevel"/>
    <w:tmpl w:val="6D46B89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28931">
    <w:abstractNumId w:val="0"/>
  </w:num>
  <w:num w:numId="2" w16cid:durableId="185783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F96"/>
    <w:rsid w:val="00051B09"/>
    <w:rsid w:val="00111669"/>
    <w:rsid w:val="001509B6"/>
    <w:rsid w:val="0016390C"/>
    <w:rsid w:val="00174204"/>
    <w:rsid w:val="001D559A"/>
    <w:rsid w:val="001E178F"/>
    <w:rsid w:val="002169E5"/>
    <w:rsid w:val="00220C4E"/>
    <w:rsid w:val="00225D87"/>
    <w:rsid w:val="00277D6F"/>
    <w:rsid w:val="002E6110"/>
    <w:rsid w:val="002E6347"/>
    <w:rsid w:val="00327964"/>
    <w:rsid w:val="003511DA"/>
    <w:rsid w:val="004B1A76"/>
    <w:rsid w:val="004D0AD6"/>
    <w:rsid w:val="004F012B"/>
    <w:rsid w:val="004F2BEA"/>
    <w:rsid w:val="00543CF0"/>
    <w:rsid w:val="005A7159"/>
    <w:rsid w:val="006417AF"/>
    <w:rsid w:val="00662D4F"/>
    <w:rsid w:val="00671CEB"/>
    <w:rsid w:val="00767F98"/>
    <w:rsid w:val="00822594"/>
    <w:rsid w:val="008C3D4E"/>
    <w:rsid w:val="009632A7"/>
    <w:rsid w:val="009B6C46"/>
    <w:rsid w:val="009F3F1C"/>
    <w:rsid w:val="00AE1D29"/>
    <w:rsid w:val="00AF3B34"/>
    <w:rsid w:val="00AF6DE0"/>
    <w:rsid w:val="00B36FC5"/>
    <w:rsid w:val="00B85748"/>
    <w:rsid w:val="00C278B5"/>
    <w:rsid w:val="00CC4131"/>
    <w:rsid w:val="00CD1335"/>
    <w:rsid w:val="00D04DBF"/>
    <w:rsid w:val="00D60200"/>
    <w:rsid w:val="00DB10BF"/>
    <w:rsid w:val="00E00244"/>
    <w:rsid w:val="00E00F96"/>
    <w:rsid w:val="00E43A92"/>
    <w:rsid w:val="00F07FBF"/>
    <w:rsid w:val="00FA5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E96C"/>
  <w15:chartTrackingRefBased/>
  <w15:docId w15:val="{56119768-5FAA-8642-8C7A-5AB995C0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F012B"/>
    <w:pPr>
      <w:spacing w:after="200" w:line="276" w:lineRule="auto"/>
    </w:pPr>
    <w:rPr>
      <w:rFonts w:ascii="Verdana" w:hAnsi="Verdana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4F012B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F012B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rsid w:val="00E00F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096E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C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6844"/>
  </w:style>
  <w:style w:type="paragraph" w:styleId="Voettekst">
    <w:name w:val="footer"/>
    <w:basedOn w:val="Standaard"/>
    <w:link w:val="VoettekstChar"/>
    <w:uiPriority w:val="99"/>
    <w:unhideWhenUsed/>
    <w:rsid w:val="006C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6844"/>
  </w:style>
  <w:style w:type="paragraph" w:styleId="Ballontekst">
    <w:name w:val="Balloon Text"/>
    <w:basedOn w:val="Standaard"/>
    <w:link w:val="BallontekstChar"/>
    <w:uiPriority w:val="99"/>
    <w:semiHidden/>
    <w:unhideWhenUsed/>
    <w:rsid w:val="006C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684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rsid w:val="009632A7"/>
    <w:pPr>
      <w:spacing w:before="720"/>
    </w:pPr>
    <w:rPr>
      <w:rFonts w:eastAsia="Times New Roman"/>
      <w:b/>
      <w:caps/>
      <w:spacing w:val="10"/>
      <w:kern w:val="28"/>
      <w:sz w:val="40"/>
      <w:szCs w:val="52"/>
      <w:lang w:val="en-US" w:bidi="en-US"/>
    </w:rPr>
  </w:style>
  <w:style w:type="character" w:customStyle="1" w:styleId="TitelChar">
    <w:name w:val="Titel Char"/>
    <w:basedOn w:val="Standaardalinea-lettertype"/>
    <w:link w:val="Titel"/>
    <w:uiPriority w:val="10"/>
    <w:rsid w:val="009632A7"/>
    <w:rPr>
      <w:rFonts w:ascii="Verdana" w:eastAsia="Times New Roman" w:hAnsi="Verdana"/>
      <w:b/>
      <w:caps/>
      <w:spacing w:val="10"/>
      <w:kern w:val="28"/>
      <w:sz w:val="40"/>
      <w:szCs w:val="52"/>
      <w:lang w:val="en-US" w:eastAsia="en-US" w:bidi="en-US"/>
    </w:rPr>
  </w:style>
  <w:style w:type="paragraph" w:customStyle="1" w:styleId="Lijstalinea1">
    <w:name w:val="Lijstalinea1"/>
    <w:basedOn w:val="Standaard"/>
    <w:uiPriority w:val="34"/>
    <w:rsid w:val="00F13CCE"/>
    <w:pPr>
      <w:spacing w:line="240" w:lineRule="auto"/>
      <w:ind w:left="720"/>
      <w:contextualSpacing/>
    </w:pPr>
    <w:rPr>
      <w:rFonts w:eastAsia="Cambria"/>
      <w:szCs w:val="24"/>
    </w:rPr>
  </w:style>
  <w:style w:type="paragraph" w:customStyle="1" w:styleId="Basisalinea">
    <w:name w:val="[Basisalinea]"/>
    <w:basedOn w:val="Standaard"/>
    <w:uiPriority w:val="99"/>
    <w:rsid w:val="002169E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ja-JP"/>
    </w:rPr>
  </w:style>
  <w:style w:type="paragraph" w:customStyle="1" w:styleId="Titelvoorblad">
    <w:name w:val="Titel voorblad"/>
    <w:basedOn w:val="Titel"/>
    <w:link w:val="TitelvoorbladChar"/>
    <w:qFormat/>
    <w:rsid w:val="003511DA"/>
    <w:rPr>
      <w:caps w:val="0"/>
    </w:rPr>
  </w:style>
  <w:style w:type="character" w:customStyle="1" w:styleId="TitelvoorbladChar">
    <w:name w:val="Titel voorblad Char"/>
    <w:basedOn w:val="TitelChar"/>
    <w:link w:val="Titelvoorblad"/>
    <w:rsid w:val="003511DA"/>
    <w:rPr>
      <w:rFonts w:ascii="Verdana" w:eastAsia="Times New Roman" w:hAnsi="Verdana"/>
      <w:b/>
      <w:caps w:val="0"/>
      <w:spacing w:val="10"/>
      <w:kern w:val="28"/>
      <w:sz w:val="40"/>
      <w:szCs w:val="52"/>
      <w:lang w:val="en-US" w:eastAsia="en-US" w:bidi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B1A76"/>
    <w:pPr>
      <w:numPr>
        <w:ilvl w:val="1"/>
      </w:numPr>
      <w:spacing w:after="160"/>
    </w:pPr>
    <w:rPr>
      <w:rFonts w:eastAsiaTheme="minorEastAsia" w:cstheme="minorBidi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B1A76"/>
    <w:rPr>
      <w:rFonts w:ascii="Verdana" w:eastAsiaTheme="minorEastAsia" w:hAnsi="Verdana" w:cstheme="minorBidi"/>
      <w:spacing w:val="15"/>
      <w:sz w:val="24"/>
      <w:szCs w:val="22"/>
      <w:lang w:eastAsia="en-US"/>
    </w:rPr>
  </w:style>
  <w:style w:type="paragraph" w:styleId="Geenafstand">
    <w:name w:val="No Spacing"/>
    <w:uiPriority w:val="1"/>
    <w:qFormat/>
    <w:rsid w:val="004F012B"/>
    <w:rPr>
      <w:rFonts w:ascii="Verdana" w:hAnsi="Verdana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4F012B"/>
    <w:rPr>
      <w:rFonts w:ascii="Verdana" w:eastAsiaTheme="majorEastAsia" w:hAnsi="Verdana" w:cstheme="majorBidi"/>
      <w:b/>
      <w:sz w:val="32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F012B"/>
    <w:rPr>
      <w:rFonts w:ascii="Verdana" w:eastAsiaTheme="majorEastAsia" w:hAnsi="Verdana" w:cstheme="majorBidi"/>
      <w:b/>
      <w:sz w:val="26"/>
      <w:szCs w:val="26"/>
      <w:lang w:eastAsia="en-US"/>
    </w:rPr>
  </w:style>
  <w:style w:type="character" w:styleId="Subtielebenadrukking">
    <w:name w:val="Subtle Emphasis"/>
    <w:basedOn w:val="Standaardalinea-lettertype"/>
    <w:uiPriority w:val="19"/>
    <w:qFormat/>
    <w:rsid w:val="004F012B"/>
    <w:rPr>
      <w:rFonts w:ascii="Verdana" w:hAnsi="Verdana"/>
      <w:i/>
      <w:iCs/>
      <w:color w:val="auto"/>
      <w:sz w:val="20"/>
    </w:rPr>
  </w:style>
  <w:style w:type="character" w:styleId="Nadruk">
    <w:name w:val="Emphasis"/>
    <w:basedOn w:val="Standaardalinea-lettertype"/>
    <w:uiPriority w:val="20"/>
    <w:qFormat/>
    <w:rsid w:val="004F012B"/>
    <w:rPr>
      <w:rFonts w:ascii="Verdana" w:hAnsi="Verdana"/>
      <w:i/>
      <w:i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4F012B"/>
    <w:rPr>
      <w:rFonts w:ascii="Verdana" w:hAnsi="Verdana"/>
      <w:i/>
      <w:i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1D559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D559A"/>
    <w:rPr>
      <w:rFonts w:ascii="Verdana" w:hAnsi="Verdana"/>
      <w:i/>
      <w:iCs/>
      <w:color w:val="404040" w:themeColor="text1" w:themeTint="BF"/>
      <w:szCs w:val="22"/>
      <w:lang w:eastAsia="en-US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1D55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D559A"/>
    <w:rPr>
      <w:rFonts w:ascii="Verdana" w:hAnsi="Verdana"/>
      <w:i/>
      <w:iCs/>
      <w:szCs w:val="22"/>
      <w:lang w:eastAsia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77D6F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277D6F"/>
    <w:pPr>
      <w:spacing w:after="100"/>
    </w:pPr>
  </w:style>
  <w:style w:type="paragraph" w:customStyle="1" w:styleId="IchthusCollegeDronten">
    <w:name w:val="Ichthus College Dronten"/>
    <w:basedOn w:val="Titelvoorblad"/>
    <w:link w:val="IchthusCollegeDrontenChar"/>
    <w:rsid w:val="00767F98"/>
  </w:style>
  <w:style w:type="character" w:customStyle="1" w:styleId="IchthusCollegeDrontenChar">
    <w:name w:val="Ichthus College Dronten Char"/>
    <w:basedOn w:val="TitelvoorbladChar"/>
    <w:link w:val="IchthusCollegeDronten"/>
    <w:rsid w:val="00767F98"/>
    <w:rPr>
      <w:rFonts w:ascii="Verdana" w:eastAsia="Times New Roman" w:hAnsi="Verdana"/>
      <w:b/>
      <w:caps w:val="0"/>
      <w:spacing w:val="10"/>
      <w:kern w:val="28"/>
      <w:sz w:val="40"/>
      <w:szCs w:val="5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8E024F63C347F0BD5849A36D3546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1A556B-C046-4A3B-AEAD-1D9BD322CA92}"/>
      </w:docPartPr>
      <w:docPartBody>
        <w:p w:rsidR="00C33415" w:rsidRDefault="00C33415" w:rsidP="00C33415">
          <w:pPr>
            <w:pStyle w:val="3F8E024F63C347F0BD5849A36D354641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15"/>
    <w:rsid w:val="001D45B1"/>
    <w:rsid w:val="00C3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F8E024F63C347F0BD5849A36D354641">
    <w:name w:val="3F8E024F63C347F0BD5849A36D354641"/>
    <w:rsid w:val="00C334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78BA9F5292D469EB02450E2C61638" ma:contentTypeVersion="4" ma:contentTypeDescription="Een nieuw document maken." ma:contentTypeScope="" ma:versionID="2f3a8ebd04c1bd523eae24277428cf08">
  <xsd:schema xmlns:xsd="http://www.w3.org/2001/XMLSchema" xmlns:xs="http://www.w3.org/2001/XMLSchema" xmlns:p="http://schemas.microsoft.com/office/2006/metadata/properties" xmlns:ns2="b5d0ee2e-38d5-4c14-8cc8-d8a464f19ea1" targetNamespace="http://schemas.microsoft.com/office/2006/metadata/properties" ma:root="true" ma:fieldsID="6c42a99d8ee77d2bc4cc35771b4b97c0" ns2:_="">
    <xsd:import namespace="b5d0ee2e-38d5-4c14-8cc8-d8a464f19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ee2e-38d5-4c14-8cc8-d8a464f19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9639D-17A1-4CA8-81B8-74F1E35064F3}">
  <ds:schemaRefs>
    <ds:schemaRef ds:uri="http://schemas.microsoft.com/office/2006/metadata/properties"/>
    <ds:schemaRef ds:uri="http://schemas.microsoft.com/office/infopath/2007/PartnerControls"/>
    <ds:schemaRef ds:uri="a1760133-a501-4fcf-b98b-f2c5b71b1c4b"/>
    <ds:schemaRef ds:uri="55a1e75d-298d-4301-8ae9-6d884124d3ed"/>
  </ds:schemaRefs>
</ds:datastoreItem>
</file>

<file path=customXml/itemProps2.xml><?xml version="1.0" encoding="utf-8"?>
<ds:datastoreItem xmlns:ds="http://schemas.openxmlformats.org/officeDocument/2006/customXml" ds:itemID="{251DF016-554A-4071-A1A9-4EA0CA0F07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D69105-352E-43E0-AC61-7DB40DCB1E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C8DE2E-389F-4A05-927E-DE4AB0D783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42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Desiré van den Beld</dc:creator>
  <cp:keywords/>
  <cp:lastModifiedBy>Anne-Greet Moree-Last</cp:lastModifiedBy>
  <cp:revision>14</cp:revision>
  <cp:lastPrinted>2014-03-06T15:12:00Z</cp:lastPrinted>
  <dcterms:created xsi:type="dcterms:W3CDTF">2024-03-28T10:33:00Z</dcterms:created>
  <dcterms:modified xsi:type="dcterms:W3CDTF">2024-06-17T11:01:00Z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0x010100DCA78BA9F5292D469EB02450E2C61638</vt:lpwstr>
  </property>
</Properties>
</file>