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678"/>
        <w:tblW w:w="93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0"/>
        <w:gridCol w:w="7800"/>
      </w:tblGrid>
      <w:tr w:rsidR="00DD683D" w:rsidRPr="006F7AEE" w14:paraId="65224467" w14:textId="77777777" w:rsidTr="00C55A5E">
        <w:trPr>
          <w:trHeight w:val="142"/>
        </w:trPr>
        <w:tc>
          <w:tcPr>
            <w:tcW w:w="1570" w:type="dxa"/>
          </w:tcPr>
          <w:p w14:paraId="05E7C7AB" w14:textId="77777777" w:rsidR="00DD683D" w:rsidRPr="006F7AEE" w:rsidRDefault="00DD683D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zCs w:val="20"/>
              </w:rPr>
              <w:t>Aan:</w:t>
            </w:r>
          </w:p>
        </w:tc>
        <w:tc>
          <w:tcPr>
            <w:tcW w:w="7800" w:type="dxa"/>
            <w:vAlign w:val="center"/>
          </w:tcPr>
          <w:p w14:paraId="27E3B1A1" w14:textId="77777777" w:rsidR="00DD683D" w:rsidRPr="006F7AEE" w:rsidRDefault="00DD683D" w:rsidP="00C55A5E">
            <w:pPr>
              <w:pStyle w:val="Geenafstand"/>
              <w:rPr>
                <w:szCs w:val="20"/>
              </w:rPr>
            </w:pPr>
          </w:p>
        </w:tc>
      </w:tr>
      <w:tr w:rsidR="00DD683D" w:rsidRPr="006F7AEE" w14:paraId="512E087B" w14:textId="77777777" w:rsidTr="00C55A5E">
        <w:tc>
          <w:tcPr>
            <w:tcW w:w="1570" w:type="dxa"/>
          </w:tcPr>
          <w:p w14:paraId="6EA7183B" w14:textId="77777777" w:rsidR="00DD683D" w:rsidRPr="006F7AEE" w:rsidRDefault="00DD683D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pacing w:val="-4"/>
                <w:szCs w:val="20"/>
              </w:rPr>
              <w:t>Van:</w:t>
            </w:r>
          </w:p>
        </w:tc>
        <w:tc>
          <w:tcPr>
            <w:tcW w:w="7800" w:type="dxa"/>
            <w:vAlign w:val="center"/>
          </w:tcPr>
          <w:p w14:paraId="1B597018" w14:textId="77777777" w:rsidR="00DD683D" w:rsidRPr="006F7AEE" w:rsidRDefault="00DD683D" w:rsidP="00C55A5E">
            <w:pPr>
              <w:pStyle w:val="Geenafstand"/>
              <w:rPr>
                <w:szCs w:val="20"/>
              </w:rPr>
            </w:pPr>
          </w:p>
        </w:tc>
      </w:tr>
      <w:tr w:rsidR="00DD683D" w:rsidRPr="006F7AEE" w14:paraId="2B3399E8" w14:textId="77777777" w:rsidTr="00C55A5E">
        <w:tc>
          <w:tcPr>
            <w:tcW w:w="1570" w:type="dxa"/>
          </w:tcPr>
          <w:p w14:paraId="6E0846A0" w14:textId="77777777" w:rsidR="00DD683D" w:rsidRPr="006F7AEE" w:rsidRDefault="00DD683D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pacing w:val="-4"/>
                <w:szCs w:val="20"/>
              </w:rPr>
              <w:t>Datum:</w:t>
            </w:r>
          </w:p>
        </w:tc>
        <w:tc>
          <w:tcPr>
            <w:tcW w:w="7800" w:type="dxa"/>
            <w:vAlign w:val="center"/>
          </w:tcPr>
          <w:p w14:paraId="4E8A5033" w14:textId="77777777" w:rsidR="00DD683D" w:rsidRPr="006F7AEE" w:rsidRDefault="00DD683D" w:rsidP="00C55A5E">
            <w:pPr>
              <w:pStyle w:val="Geenafstand"/>
              <w:rPr>
                <w:spacing w:val="-4"/>
                <w:szCs w:val="20"/>
              </w:rPr>
            </w:pPr>
            <w:r w:rsidRPr="006F7AEE">
              <w:rPr>
                <w:spacing w:val="-4"/>
                <w:szCs w:val="20"/>
              </w:rPr>
              <w:fldChar w:fldCharType="begin"/>
            </w:r>
            <w:r w:rsidRPr="006F7AEE">
              <w:rPr>
                <w:spacing w:val="-4"/>
                <w:szCs w:val="20"/>
              </w:rPr>
              <w:instrText xml:space="preserve"> TIME \@ "d MMMM yyyy" </w:instrText>
            </w:r>
            <w:r w:rsidRPr="006F7AEE">
              <w:rPr>
                <w:spacing w:val="-4"/>
                <w:szCs w:val="20"/>
              </w:rPr>
              <w:fldChar w:fldCharType="separate"/>
            </w:r>
            <w:r>
              <w:rPr>
                <w:noProof/>
                <w:spacing w:val="-4"/>
                <w:szCs w:val="20"/>
              </w:rPr>
              <w:t>17 juni 2024</w:t>
            </w:r>
            <w:r w:rsidRPr="006F7AEE">
              <w:rPr>
                <w:spacing w:val="-4"/>
                <w:szCs w:val="20"/>
              </w:rPr>
              <w:fldChar w:fldCharType="end"/>
            </w:r>
          </w:p>
        </w:tc>
      </w:tr>
      <w:tr w:rsidR="00DD683D" w:rsidRPr="006F7AEE" w14:paraId="30CAB2BD" w14:textId="77777777" w:rsidTr="00C55A5E">
        <w:tc>
          <w:tcPr>
            <w:tcW w:w="1570" w:type="dxa"/>
          </w:tcPr>
          <w:p w14:paraId="75A429E7" w14:textId="77777777" w:rsidR="00DD683D" w:rsidRPr="006F7AEE" w:rsidRDefault="00DD683D" w:rsidP="00C55A5E">
            <w:pPr>
              <w:pStyle w:val="Geenafstand"/>
              <w:rPr>
                <w:b/>
                <w:bCs/>
                <w:szCs w:val="20"/>
              </w:rPr>
            </w:pPr>
            <w:r w:rsidRPr="006F7AEE">
              <w:rPr>
                <w:b/>
                <w:bCs/>
                <w:spacing w:val="-4"/>
                <w:szCs w:val="20"/>
              </w:rPr>
              <w:t>Betreft:</w:t>
            </w:r>
          </w:p>
        </w:tc>
        <w:tc>
          <w:tcPr>
            <w:tcW w:w="7800" w:type="dxa"/>
            <w:vAlign w:val="center"/>
          </w:tcPr>
          <w:p w14:paraId="35E86DD7" w14:textId="77777777" w:rsidR="00DD683D" w:rsidRPr="006F7AEE" w:rsidRDefault="00DD683D" w:rsidP="00C55A5E">
            <w:pPr>
              <w:pStyle w:val="Geenafstand"/>
              <w:rPr>
                <w:szCs w:val="20"/>
              </w:rPr>
            </w:pPr>
          </w:p>
        </w:tc>
      </w:tr>
    </w:tbl>
    <w:p w14:paraId="52EFD9A5" w14:textId="77777777" w:rsidR="00EB45EA" w:rsidRPr="00EB45EA" w:rsidRDefault="00EB45EA" w:rsidP="00EB45EA">
      <w:pPr>
        <w:rPr>
          <w:rStyle w:val="Titelvanboek"/>
        </w:rPr>
      </w:pPr>
    </w:p>
    <w:p w14:paraId="5E2B4219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  <w:r w:rsidRPr="00DD683D">
        <w:rPr>
          <w:rStyle w:val="Titelvanboek"/>
          <w:b w:val="0"/>
          <w:bCs w:val="0"/>
          <w:i w:val="0"/>
          <w:iCs w:val="0"/>
        </w:rPr>
        <w:t>Beste ouder/verzorger,</w:t>
      </w:r>
    </w:p>
    <w:p w14:paraId="3C9392B2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</w:p>
    <w:p w14:paraId="046F99CC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  <w:r w:rsidRPr="00DD683D">
        <w:rPr>
          <w:rStyle w:val="Titelvanboek"/>
          <w:b w:val="0"/>
          <w:bCs w:val="0"/>
          <w:i w:val="0"/>
          <w:iCs w:val="0"/>
        </w:rPr>
        <w:t>[tekst]</w:t>
      </w:r>
    </w:p>
    <w:p w14:paraId="486BE680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</w:p>
    <w:p w14:paraId="6E768999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  <w:r w:rsidRPr="00DD683D">
        <w:rPr>
          <w:rStyle w:val="Titelvanboek"/>
          <w:b w:val="0"/>
          <w:bCs w:val="0"/>
          <w:i w:val="0"/>
          <w:iCs w:val="0"/>
        </w:rPr>
        <w:t>Wij vertrouwen erop iedereen hiermee voldoende geïnformeerd te hebben.</w:t>
      </w:r>
    </w:p>
    <w:p w14:paraId="5489AF43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</w:p>
    <w:p w14:paraId="411580C5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  <w:r w:rsidRPr="00DD683D">
        <w:rPr>
          <w:rStyle w:val="Titelvanboek"/>
          <w:b w:val="0"/>
          <w:bCs w:val="0"/>
          <w:i w:val="0"/>
          <w:iCs w:val="0"/>
        </w:rPr>
        <w:t>[naam]</w:t>
      </w:r>
    </w:p>
    <w:p w14:paraId="70F9E0D4" w14:textId="77777777" w:rsidR="00EB45EA" w:rsidRPr="00DD683D" w:rsidRDefault="00EB45EA" w:rsidP="00DD683D">
      <w:pPr>
        <w:pStyle w:val="Geenafstand"/>
        <w:rPr>
          <w:rStyle w:val="Titelvanboek"/>
          <w:b w:val="0"/>
          <w:bCs w:val="0"/>
          <w:i w:val="0"/>
          <w:iCs w:val="0"/>
        </w:rPr>
      </w:pPr>
      <w:r w:rsidRPr="00DD683D">
        <w:rPr>
          <w:rStyle w:val="Titelvanboek"/>
          <w:b w:val="0"/>
          <w:bCs w:val="0"/>
          <w:i w:val="0"/>
          <w:iCs w:val="0"/>
        </w:rPr>
        <w:t>[functie]</w:t>
      </w:r>
    </w:p>
    <w:p w14:paraId="7138A411" w14:textId="3D3307FF" w:rsidR="001E178F" w:rsidRPr="00DD683D" w:rsidRDefault="00EB45EA" w:rsidP="00DD683D">
      <w:pPr>
        <w:pStyle w:val="Geenafstand"/>
        <w:rPr>
          <w:b/>
          <w:bCs/>
          <w:i/>
          <w:iCs/>
        </w:rPr>
      </w:pPr>
      <w:r w:rsidRPr="00DD683D">
        <w:rPr>
          <w:rStyle w:val="Titelvanboek"/>
          <w:b w:val="0"/>
          <w:bCs w:val="0"/>
          <w:i w:val="0"/>
          <w:iCs w:val="0"/>
        </w:rPr>
        <w:t>[e-mailadres]</w:t>
      </w:r>
    </w:p>
    <w:sectPr w:rsidR="001E178F" w:rsidRPr="00DD683D" w:rsidSect="00C36B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283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1F69B" w14:textId="77777777" w:rsidR="00E40365" w:rsidRDefault="00E40365" w:rsidP="001E178F">
      <w:pPr>
        <w:spacing w:after="0" w:line="240" w:lineRule="auto"/>
      </w:pPr>
      <w:r>
        <w:separator/>
      </w:r>
    </w:p>
  </w:endnote>
  <w:endnote w:type="continuationSeparator" w:id="0">
    <w:p w14:paraId="0DCC7258" w14:textId="77777777" w:rsidR="00E40365" w:rsidRDefault="00E40365" w:rsidP="001E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D904" w14:textId="77777777" w:rsidR="005C6A61" w:rsidRDefault="005C6A6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84363" w14:textId="77777777" w:rsidR="005C6A61" w:rsidRDefault="005C6A6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6D50" w14:textId="77777777" w:rsidR="005C6A61" w:rsidRDefault="005C6A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1DA6E" w14:textId="77777777" w:rsidR="00E40365" w:rsidRDefault="00E40365" w:rsidP="001E178F">
      <w:pPr>
        <w:spacing w:after="0" w:line="240" w:lineRule="auto"/>
      </w:pPr>
      <w:r>
        <w:separator/>
      </w:r>
    </w:p>
  </w:footnote>
  <w:footnote w:type="continuationSeparator" w:id="0">
    <w:p w14:paraId="700DBA8F" w14:textId="77777777" w:rsidR="00E40365" w:rsidRDefault="00E40365" w:rsidP="001E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5369" w14:textId="77777777" w:rsidR="005C6A61" w:rsidRDefault="005C6A6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907B8" w14:textId="77777777" w:rsidR="001E178F" w:rsidRDefault="00327964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5AB9E4" wp14:editId="17FE8161">
          <wp:simplePos x="0" y="0"/>
          <wp:positionH relativeFrom="page">
            <wp:posOffset>0</wp:posOffset>
          </wp:positionH>
          <wp:positionV relativeFrom="page">
            <wp:posOffset>9331</wp:posOffset>
          </wp:positionV>
          <wp:extent cx="7559999" cy="10685647"/>
          <wp:effectExtent l="0" t="0" r="0" b="0"/>
          <wp:wrapNone/>
          <wp:docPr id="94653930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539300" name="Afbeelding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85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18BAE" w14:textId="13783FF3" w:rsidR="005C6A61" w:rsidRDefault="005C6A61">
    <w:pPr>
      <w:pStyle w:val="Kopteks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73A0F11" wp14:editId="266434D8">
          <wp:simplePos x="0" y="0"/>
          <wp:positionH relativeFrom="column">
            <wp:posOffset>-710759</wp:posOffset>
          </wp:positionH>
          <wp:positionV relativeFrom="paragraph">
            <wp:posOffset>-440884</wp:posOffset>
          </wp:positionV>
          <wp:extent cx="7559999" cy="10685647"/>
          <wp:effectExtent l="0" t="0" r="0" b="0"/>
          <wp:wrapNone/>
          <wp:docPr id="2110959143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0959143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E0C33"/>
    <w:multiLevelType w:val="hybridMultilevel"/>
    <w:tmpl w:val="484E40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E2E77"/>
    <w:multiLevelType w:val="hybridMultilevel"/>
    <w:tmpl w:val="6D46B89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328931">
    <w:abstractNumId w:val="0"/>
  </w:num>
  <w:num w:numId="2" w16cid:durableId="1857839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F96"/>
    <w:rsid w:val="000F6AF8"/>
    <w:rsid w:val="001E178F"/>
    <w:rsid w:val="00211977"/>
    <w:rsid w:val="002169E5"/>
    <w:rsid w:val="00266AF0"/>
    <w:rsid w:val="00327964"/>
    <w:rsid w:val="005A7159"/>
    <w:rsid w:val="005C6A61"/>
    <w:rsid w:val="006417AF"/>
    <w:rsid w:val="00716336"/>
    <w:rsid w:val="00875C08"/>
    <w:rsid w:val="009426BE"/>
    <w:rsid w:val="00A05F11"/>
    <w:rsid w:val="00A57E5D"/>
    <w:rsid w:val="00AE1D29"/>
    <w:rsid w:val="00AF6DE0"/>
    <w:rsid w:val="00C36B82"/>
    <w:rsid w:val="00C545CA"/>
    <w:rsid w:val="00D76BF4"/>
    <w:rsid w:val="00DB10BF"/>
    <w:rsid w:val="00DD683D"/>
    <w:rsid w:val="00E00F96"/>
    <w:rsid w:val="00E40365"/>
    <w:rsid w:val="00EB4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3E96C"/>
  <w15:chartTrackingRefBased/>
  <w15:docId w15:val="{56119768-5FAA-8642-8C7A-5AB995C0D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6577C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rsid w:val="00E00F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4096E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C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6844"/>
  </w:style>
  <w:style w:type="paragraph" w:styleId="Voettekst">
    <w:name w:val="footer"/>
    <w:basedOn w:val="Standaard"/>
    <w:link w:val="VoettekstChar"/>
    <w:uiPriority w:val="99"/>
    <w:unhideWhenUsed/>
    <w:rsid w:val="006C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6844"/>
  </w:style>
  <w:style w:type="paragraph" w:styleId="Ballontekst">
    <w:name w:val="Balloon Text"/>
    <w:basedOn w:val="Standaard"/>
    <w:link w:val="BallontekstChar"/>
    <w:uiPriority w:val="99"/>
    <w:semiHidden/>
    <w:unhideWhenUsed/>
    <w:rsid w:val="006C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C6844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rsid w:val="00C754D4"/>
    <w:pPr>
      <w:spacing w:before="720"/>
    </w:pPr>
    <w:rPr>
      <w:rFonts w:eastAsia="Times New Roman"/>
      <w:caps/>
      <w:color w:val="4F81BD"/>
      <w:spacing w:val="10"/>
      <w:kern w:val="28"/>
      <w:sz w:val="52"/>
      <w:szCs w:val="52"/>
      <w:lang w:val="en-US" w:bidi="en-US"/>
    </w:rPr>
  </w:style>
  <w:style w:type="character" w:customStyle="1" w:styleId="TitelChar">
    <w:name w:val="Titel Char"/>
    <w:basedOn w:val="Standaardalinea-lettertype"/>
    <w:link w:val="Titel"/>
    <w:uiPriority w:val="10"/>
    <w:rsid w:val="00C754D4"/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  <w:lang w:val="en-US" w:bidi="en-US"/>
    </w:rPr>
  </w:style>
  <w:style w:type="paragraph" w:customStyle="1" w:styleId="Lijstalinea1">
    <w:name w:val="Lijstalinea1"/>
    <w:basedOn w:val="Standaard"/>
    <w:uiPriority w:val="34"/>
    <w:rsid w:val="00F13CCE"/>
    <w:pPr>
      <w:spacing w:line="240" w:lineRule="auto"/>
      <w:ind w:left="720"/>
      <w:contextualSpacing/>
    </w:pPr>
    <w:rPr>
      <w:rFonts w:eastAsia="Cambria"/>
      <w:sz w:val="20"/>
      <w:szCs w:val="24"/>
    </w:rPr>
  </w:style>
  <w:style w:type="paragraph" w:customStyle="1" w:styleId="Basisalinea">
    <w:name w:val="[Basisalinea]"/>
    <w:basedOn w:val="Standaard"/>
    <w:uiPriority w:val="99"/>
    <w:rsid w:val="002169E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ja-JP"/>
    </w:rPr>
  </w:style>
  <w:style w:type="character" w:styleId="Titelvanboek">
    <w:name w:val="Book Title"/>
    <w:basedOn w:val="Standaardalinea-lettertype"/>
    <w:uiPriority w:val="33"/>
    <w:rsid w:val="00716336"/>
    <w:rPr>
      <w:b/>
      <w:bCs/>
      <w:i/>
      <w:iCs/>
      <w:spacing w:val="5"/>
    </w:rPr>
  </w:style>
  <w:style w:type="paragraph" w:styleId="Geenafstand">
    <w:name w:val="No Spacing"/>
    <w:uiPriority w:val="1"/>
    <w:qFormat/>
    <w:rsid w:val="000F6AF8"/>
    <w:rPr>
      <w:rFonts w:ascii="Verdana" w:hAnsi="Verdana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78BA9F5292D469EB02450E2C61638" ma:contentTypeVersion="4" ma:contentTypeDescription="Een nieuw document maken." ma:contentTypeScope="" ma:versionID="2f3a8ebd04c1bd523eae24277428cf08">
  <xsd:schema xmlns:xsd="http://www.w3.org/2001/XMLSchema" xmlns:xs="http://www.w3.org/2001/XMLSchema" xmlns:p="http://schemas.microsoft.com/office/2006/metadata/properties" xmlns:ns2="b5d0ee2e-38d5-4c14-8cc8-d8a464f19ea1" targetNamespace="http://schemas.microsoft.com/office/2006/metadata/properties" ma:root="true" ma:fieldsID="6c42a99d8ee77d2bc4cc35771b4b97c0" ns2:_="">
    <xsd:import namespace="b5d0ee2e-38d5-4c14-8cc8-d8a464f19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0ee2e-38d5-4c14-8cc8-d8a464f19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47BA46-7523-4EC6-9FDB-9E99B95387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60AF9A-BEB4-438C-B340-4F367781FF2D}"/>
</file>

<file path=customXml/itemProps3.xml><?xml version="1.0" encoding="utf-8"?>
<ds:datastoreItem xmlns:ds="http://schemas.openxmlformats.org/officeDocument/2006/customXml" ds:itemID="{7F66FA06-C6DF-4984-8BAD-70061D5201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Desiré van den Beld</dc:creator>
  <cp:keywords/>
  <cp:lastModifiedBy>Anne-Greet Moree-Last</cp:lastModifiedBy>
  <cp:revision>7</cp:revision>
  <cp:lastPrinted>2014-03-06T15:12:00Z</cp:lastPrinted>
  <dcterms:created xsi:type="dcterms:W3CDTF">2024-06-17T09:12:00Z</dcterms:created>
  <dcterms:modified xsi:type="dcterms:W3CDTF">2024-06-17T10:35:00Z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0x010100DCA78BA9F5292D469EB02450E2C61638</vt:lpwstr>
  </property>
</Properties>
</file>